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Style w:val="documentfontsiz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0"/>
        <w:gridCol w:w="240"/>
        <w:gridCol w:w="8400"/>
        <w:gridCol w:w="480"/>
      </w:tblGrid>
      <w:tr w:rsidR="008D60A2">
        <w:trPr>
          <w:trHeight w:val="14800"/>
          <w:tblCellSpacing w:w="0" w:type="dxa"/>
        </w:trPr>
        <w:tc>
          <w:tcPr>
            <w:tcW w:w="2400" w:type="dxa"/>
            <w:tcBorders>
              <w:top w:val="single" w:sz="200" w:space="0" w:color="002E58"/>
              <w:left w:val="none" w:sz="0" w:space="0" w:color="002E58"/>
              <w:bottom w:val="single" w:sz="200" w:space="0" w:color="002E58"/>
              <w:right w:val="none" w:sz="0" w:space="0" w:color="002E58"/>
            </w:tcBorders>
            <w:shd w:val="clear" w:color="auto" w:fill="002E5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A2" w:rsidRDefault="008D60A2"/>
        </w:tc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A2" w:rsidRDefault="008D60A2">
            <w:pPr>
              <w:rPr>
                <w:rStyle w:val="leftbordercell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A2" w:rsidRDefault="00C41BD9">
            <w:pPr>
              <w:pStyle w:val="documentword-break"/>
              <w:pBdr>
                <w:left w:val="none" w:sz="0" w:space="4" w:color="auto"/>
              </w:pBdr>
              <w:spacing w:line="920" w:lineRule="atLeast"/>
              <w:ind w:left="80"/>
              <w:rPr>
                <w:rStyle w:val="maincell"/>
                <w:rFonts w:ascii="Century Gothic" w:eastAsia="Century Gothic" w:hAnsi="Century Gothic" w:cs="Century Gothic"/>
                <w:b/>
                <w:bCs/>
                <w:color w:val="002E58"/>
                <w:sz w:val="72"/>
                <w:szCs w:val="72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002E58"/>
                <w:sz w:val="72"/>
                <w:szCs w:val="72"/>
              </w:rPr>
              <w:t>DIVYA SRI PECHETTI</w:t>
            </w:r>
          </w:p>
          <w:p w:rsidR="008D60A2" w:rsidRDefault="00C41BD9">
            <w:pPr>
              <w:pStyle w:val="documentresumeTitle"/>
              <w:ind w:left="80"/>
              <w:rPr>
                <w:rStyle w:val="maincell"/>
                <w:rFonts w:ascii="Century Gothic" w:eastAsia="Century Gothic" w:hAnsi="Century Gothic" w:cs="Century Gothic"/>
              </w:rPr>
            </w:pPr>
            <w:r>
              <w:rPr>
                <w:rStyle w:val="maincell"/>
                <w:rFonts w:ascii="Century Gothic" w:eastAsia="Century Gothic" w:hAnsi="Century Gothic" w:cs="Century Gothic"/>
              </w:rPr>
              <w:t xml:space="preserve">BSC.AGRICULTURE </w:t>
            </w:r>
          </w:p>
          <w:tbl>
            <w:tblPr>
              <w:tblStyle w:val="documentaddress"/>
              <w:tblW w:w="0" w:type="auto"/>
              <w:tblCellSpacing w:w="0" w:type="dxa"/>
              <w:tblInd w:w="8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00"/>
              <w:gridCol w:w="4200"/>
            </w:tblGrid>
            <w:tr w:rsidR="008D60A2">
              <w:trPr>
                <w:tblCellSpacing w:w="0" w:type="dxa"/>
              </w:trPr>
              <w:tc>
                <w:tcPr>
                  <w:tcW w:w="4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30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241603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QUTBULLAPUR,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9A386C"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Telangana</w:t>
                        </w:r>
                        <w:proofErr w:type="spellEnd"/>
                        <w:r w:rsidR="009A386C"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,</w:t>
                        </w: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 xml:space="preserve"> 500055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318067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949 313 3368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679303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9A386C">
                        <w:pPr>
                          <w:pStyle w:val="documentasposeztyaddresstable"/>
                          <w:ind w:left="80"/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</w:pPr>
                        <w:hyperlink r:id="rId9" w:history="1">
                          <w:r w:rsidRPr="00386D61">
                            <w:rPr>
                              <w:rStyle w:val="Hyperlink"/>
                              <w:rFonts w:ascii="Century Gothic" w:eastAsia="Century Gothic" w:hAnsi="Century Gothic" w:cs="Century Gothic"/>
                              <w:sz w:val="22"/>
                              <w:szCs w:val="22"/>
                            </w:rPr>
                            <w:t>divyap1999@gmail.com</w:t>
                          </w:r>
                        </w:hyperlink>
                      </w:p>
                      <w:p w:rsidR="009A386C" w:rsidRDefault="009A386C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60A2" w:rsidRDefault="008D60A2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</w:tc>
            </w:tr>
          </w:tbl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8D60A2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60A2" w:rsidRDefault="008D60A2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8D60A2" w:rsidRDefault="00C41BD9">
                  <w:pPr>
                    <w:pStyle w:val="documentsectionparagraphwrapperheading"/>
                    <w:pBdr>
                      <w:bottom w:val="none" w:sz="0" w:space="10" w:color="auto"/>
                    </w:pBdr>
                    <w:spacing w:line="320" w:lineRule="exac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-88900</wp:posOffset>
                        </wp:positionV>
                        <wp:extent cx="380250" cy="379688"/>
                        <wp:effectExtent l="0" t="0" r="0" b="0"/>
                        <wp:wrapNone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175566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926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6" name="Picture 1000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498265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Problem resolution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028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7" name="Picture 10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192248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MS Office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131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8" name="Picture 1000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389165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Supervision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233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9" name="Picture 1000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530134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Relationship development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336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0" name="Picture 1000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195685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Team management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8D60A2" w:rsidRDefault="008D60A2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8D60A2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60A2" w:rsidRDefault="008D60A2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8D60A2" w:rsidRDefault="00C41BD9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1" name="Picture 10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725162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540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2" name="Picture 1000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2038344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0A1A95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6432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1905" r="3175" b="1270"/>
                                  <wp:wrapNone/>
                                  <wp:docPr id="3" name="Rectangl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D60A2" w:rsidRDefault="000A1A95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2016-09 - 2020-09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2" o:spid="_x0000_s1026" style="position:absolute;left:0;text-align:left;margin-left:-135pt;margin-top:-2pt;width:100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" stroked="f">
                                  <v:fill opacity="0"/>
                                  <v:textbox style="mso-fit-shape-to-text:t" inset="0,0,0,0">
                                    <w:txbxContent>
                                      <w:p w:rsidR="008D60A2" w:rsidRDefault="000A1A95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2016-09 - 2020-09</w:t>
                                        </w:r>
                                        <w:bookmarkStart w:id="1" w:name="_GoBack"/>
                                        <w:bookmarkEnd w:id="1"/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degre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BSC.AGRICULTURE: </w:t>
                        </w:r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AGRICULTURE</w:t>
                        </w:r>
                      </w:p>
                      <w:p w:rsidR="008D60A2" w:rsidRDefault="00C41B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SURESH GYAN VIHAR UNIVERSITY - JAIPUR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745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3" name="Picture 1000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431542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0A1A95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8480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4445" r="3175" b="0"/>
                                  <wp:wrapNone/>
                                  <wp:docPr id="2" name="Rectangl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D60A2" w:rsidRDefault="00C41BD9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2014-06 - 2016-05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3" o:spid="_x0000_s1027" style="position:absolute;left:0;text-align:left;margin-left:-135pt;margin-top:-2pt;width:100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" stroked="f">
                                  <v:fill opacity="0"/>
                                  <v:textbox style="mso-fit-shape-to-text:t" inset="0,0,0,0">
                                    <w:txbxContent>
                                      <w:p w:rsidR="008D60A2" w:rsidRDefault="00C41BD9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2014-06 - 2016-05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degre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INTERMEDIATE: </w:t>
                        </w:r>
                        <w:proofErr w:type="spellStart"/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BiPC</w:t>
                        </w:r>
                        <w:proofErr w:type="spellEnd"/>
                      </w:p>
                      <w:p w:rsidR="008D60A2" w:rsidRDefault="00C41B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SRI CHAITHANYA JUNIOR KALASALA - HYDERABAD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950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4" name="Picture 1000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344927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0A1A95"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>
                                  <wp:simplePos x="0" y="0"/>
                                  <wp:positionH relativeFrom="column">
                                    <wp:posOffset>-1714500</wp:posOffset>
                                  </wp:positionH>
                                  <wp:positionV relativeFrom="paragraph">
                                    <wp:posOffset>-25400</wp:posOffset>
                                  </wp:positionV>
                                  <wp:extent cx="1270000" cy="215900"/>
                                  <wp:effectExtent l="3175" t="0" r="3175" b="0"/>
                                  <wp:wrapNone/>
                                  <wp:docPr id="1" name="Rectangl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700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8D60A2" w:rsidRDefault="00C41BD9">
                                              <w:pPr>
                                                <w:spacing w:line="340" w:lineRule="atLeast"/>
                                                <w:jc w:val="right"/>
                                                <w:rPr>
                                                  <w:rStyle w:val="documentparagraphdateswrapper"/>
                                                  <w:rFonts w:ascii="Century Gothic" w:eastAsia="Century Gothic" w:hAnsi="Century Gothic" w:cs="Century Gothic"/>
                                                  <w:sz w:val="22"/>
                                                  <w:szCs w:val="22"/>
                                                </w:rPr>
                                              </w:pPr>
                                              <w:r>
                                                <w:rPr>
                                                  <w:rStyle w:val="span"/>
                                                  <w:rFonts w:ascii="Century Gothic" w:eastAsia="Century Gothic" w:hAnsi="Century Gothic" w:cs="Century Gothic"/>
                                                  <w:b/>
                                                  <w:bCs/>
                                                  <w:color w:val="FFFFFF"/>
                                                  <w:sz w:val="22"/>
                                                  <w:szCs w:val="22"/>
                                                </w:rPr>
                                                <w:t>2013-06 - 2014-03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sp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id="Rectangle 4" o:spid="_x0000_s1028" style="position:absolute;left:0;text-align:left;margin-left:-135pt;margin-top:-2pt;width:100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" stroked="f">
                                  <v:fill opacity="0"/>
                                  <v:textbox style="mso-fit-shape-to-text:t" inset="0,0,0,0">
                                    <w:txbxContent>
                                      <w:p w:rsidR="008D60A2" w:rsidRDefault="00C41BD9">
                                        <w:pPr>
                                          <w:spacing w:line="340" w:lineRule="atLeast"/>
                                          <w:jc w:val="right"/>
                                          <w:rPr>
                                            <w:rStyle w:val="documentparagraphdateswrapper"/>
                                            <w:rFonts w:ascii="Century Gothic" w:eastAsia="Century Gothic" w:hAnsi="Century Gothic" w:cs="Century Gothic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Style w:val="span"/>
                                            <w:rFonts w:ascii="Century Gothic" w:eastAsia="Century Gothic" w:hAnsi="Century Gothic" w:cs="Century Gothic"/>
                                            <w:b/>
                                            <w:bCs/>
                                            <w:color w:val="FFFFFF"/>
                                            <w:sz w:val="22"/>
                                            <w:szCs w:val="22"/>
                                          </w:rPr>
                                          <w:t>2013-06 - 2014-03</w:t>
                                        </w: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degre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SSC: </w:t>
                        </w:r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10TH STANDARD</w:t>
                        </w:r>
                      </w:p>
                      <w:p w:rsidR="008D60A2" w:rsidRDefault="00C41B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TVR MODEL HIGH SCHOOL - HYDERABAD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8D60A2" w:rsidRDefault="008D60A2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8D60A2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60A2" w:rsidRDefault="008D60A2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8D60A2" w:rsidRDefault="00C41BD9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5" name="Picture 1000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363652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Languages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257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6" name="Picture 1000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885189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TELUGU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360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7" name="Picture 1000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88151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HINDI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462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8" name="Picture 1000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944752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7600"/>
                        </w:tblGrid>
                        <w:tr w:rsidR="008D60A2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8D60A2" w:rsidRDefault="00C41B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ENGLISH</w:t>
                              </w:r>
                            </w:p>
                          </w:tc>
                        </w:tr>
                      </w:tbl>
                      <w:p w:rsidR="008D60A2" w:rsidRDefault="008D60A2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8D60A2" w:rsidRDefault="008D60A2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8D60A2" w:rsidRDefault="008D60A2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8D60A2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8D60A2" w:rsidRDefault="008D60A2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8D60A2" w:rsidRDefault="00C41BD9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9" name="Picture 1000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382492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Interests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667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0" name="Picture 1000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068610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TRAVELLING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769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1" name="Picture 1000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860033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COMMUNICATION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872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2" name="Picture 1000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309726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LISTENING MUSIC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974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3" name="Picture 1000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34050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READING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8D60A2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076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4" name="Picture 1000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960863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8D60A2" w:rsidRDefault="00C41BD9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LEARNING NEW THINGS</w:t>
                        </w:r>
                      </w:p>
                    </w:tc>
                  </w:tr>
                </w:tbl>
                <w:p w:rsidR="008D60A2" w:rsidRDefault="008D60A2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8D60A2" w:rsidRDefault="008D60A2">
            <w:pP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60A2" w:rsidRDefault="008D60A2">
            <w:pPr>
              <w:pStyle w:val="rightpaddingcellParagraph"/>
              <w:spacing w:line="320" w:lineRule="atLeast"/>
              <w:rPr>
                <w:rStyle w:val="rightpadding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:rsidR="008D60A2" w:rsidRDefault="00C41BD9">
      <w:pPr>
        <w:spacing w:line="20" w:lineRule="auto"/>
      </w:pPr>
      <w:r>
        <w:rPr>
          <w:color w:val="FFFFFF"/>
          <w:sz w:val="2"/>
        </w:rPr>
        <w:t>.</w:t>
      </w:r>
    </w:p>
    <w:sectPr w:rsidR="008D60A2">
      <w:headerReference w:type="default" r:id="rId15"/>
      <w:footerReference w:type="default" r:id="rId16"/>
      <w:pgSz w:w="12240" w:h="15840"/>
      <w:pgMar w:top="0" w:right="480" w:bottom="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2DF" w:rsidRDefault="007B52DF">
      <w:pPr>
        <w:spacing w:line="240" w:lineRule="auto"/>
      </w:pPr>
      <w:r>
        <w:separator/>
      </w:r>
    </w:p>
  </w:endnote>
  <w:endnote w:type="continuationSeparator" w:id="0">
    <w:p w:rsidR="007B52DF" w:rsidRDefault="007B5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1E4ACD8-6182-40B3-BFE2-328257FE9B91}"/>
    <w:embedBold r:id="rId2" w:fontKey="{251EFF83-AB88-4352-9C3A-C506760248F9}"/>
    <w:embedItalic r:id="rId3" w:fontKey="{F7CC1214-E624-40C3-B9A3-C9064EC5E2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75B171-D7E4-44F4-82D1-D3AB7EDA77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1AE40A6-E52C-477F-BC31-FC05567023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0A2" w:rsidRDefault="00C41BD9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2DF" w:rsidRDefault="007B52DF">
      <w:pPr>
        <w:spacing w:line="240" w:lineRule="auto"/>
      </w:pPr>
      <w:r>
        <w:separator/>
      </w:r>
    </w:p>
  </w:footnote>
  <w:footnote w:type="continuationSeparator" w:id="0">
    <w:p w:rsidR="007B52DF" w:rsidRDefault="007B5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0A2" w:rsidRDefault="00C41BD9">
    <w:pPr>
      <w:spacing w:line="20" w:lineRule="auto"/>
    </w:pPr>
    <w:r>
      <w:rPr>
        <w:color w:val="FFFFFF"/>
        <w:sz w:val="2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0A2"/>
    <w:rsid w:val="000A1A95"/>
    <w:rsid w:val="007B52DF"/>
    <w:rsid w:val="008D60A2"/>
    <w:rsid w:val="009A386C"/>
    <w:rsid w:val="00C4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916E0-E344-4CCA-86AA-74F7B629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eftbordercell">
    <w:name w:val="leftbordercell"/>
    <w:basedOn w:val="DefaultParagraphFont"/>
    <w:rPr>
      <w:shd w:val="clear" w:color="auto" w:fill="002E58"/>
    </w:rPr>
  </w:style>
  <w:style w:type="character" w:customStyle="1" w:styleId="leftpaddingcell">
    <w:name w:val="leftpaddingcell"/>
    <w:basedOn w:val="DefaultParagraphFont"/>
  </w:style>
  <w:style w:type="character" w:customStyle="1" w:styleId="maincell">
    <w:name w:val="maincell"/>
    <w:basedOn w:val="DefaultParagraphFont"/>
  </w:style>
  <w:style w:type="paragraph" w:customStyle="1" w:styleId="documentsectionSECTIONNAME">
    <w:name w:val="document_section_SECTION_NAME"/>
    <w:basedOn w:val="Normal"/>
  </w:style>
  <w:style w:type="paragraph" w:customStyle="1" w:styleId="documentparagraph">
    <w:name w:val="document_paragraph"/>
    <w:basedOn w:val="Normal"/>
  </w:style>
  <w:style w:type="paragraph" w:customStyle="1" w:styleId="documentword-break">
    <w:name w:val="document_word-break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002E58"/>
      <w:sz w:val="32"/>
      <w:szCs w:val="32"/>
    </w:rPr>
  </w:style>
  <w:style w:type="paragraph" w:customStyle="1" w:styleId="documentsection">
    <w:name w:val="document_section"/>
    <w:basedOn w:val="Normal"/>
  </w:style>
  <w:style w:type="character" w:customStyle="1" w:styleId="documentaddressLeft">
    <w:name w:val="document_addressLeft"/>
    <w:basedOn w:val="DefaultParagraphFont"/>
  </w:style>
  <w:style w:type="paragraph" w:customStyle="1" w:styleId="documenticonRow">
    <w:name w:val="document_iconRow"/>
    <w:basedOn w:val="Normal"/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paragraph" w:customStyle="1" w:styleId="documentasposeztyaddresstable">
    <w:name w:val="document_aspose_ztyaddresstable"/>
    <w:basedOn w:val="Normal"/>
    <w:pPr>
      <w:spacing w:line="320" w:lineRule="atLeast"/>
    </w:pPr>
  </w:style>
  <w:style w:type="character" w:customStyle="1" w:styleId="iconRowany">
    <w:name w:val="iconRow_any"/>
    <w:basedOn w:val="DefaultParagraphFont"/>
    <w:rPr>
      <w:sz w:val="22"/>
      <w:szCs w:val="22"/>
    </w:rPr>
  </w:style>
  <w:style w:type="character" w:customStyle="1" w:styleId="documentasposeztyaddresstableCharacter">
    <w:name w:val="document_aspose_ztyaddresstable Character"/>
    <w:basedOn w:val="DefaultParagraphFont"/>
  </w:style>
  <w:style w:type="table" w:customStyle="1" w:styleId="documenticonInnerTable">
    <w:name w:val="document_iconInner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umentaddressRight">
    <w:name w:val="document_addressRight"/>
    <w:basedOn w:val="DefaultParagraphFont"/>
  </w:style>
  <w:style w:type="table" w:customStyle="1" w:styleId="documentaddress">
    <w:name w:val="document_address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ectionSECTIONSUMM">
    <w:name w:val="document_section_SECTION_SUMM"/>
    <w:basedOn w:val="Normal"/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character" w:customStyle="1" w:styleId="font">
    <w:name w:val="font"/>
    <w:basedOn w:val="DefaultParagraphFont"/>
    <w:rPr>
      <w:bdr w:val="none" w:sz="0" w:space="0" w:color="auto"/>
      <w:vertAlign w:val="baseline"/>
    </w:rPr>
  </w:style>
  <w:style w:type="character" w:customStyle="1" w:styleId="documentsectionleftmargincell">
    <w:name w:val="document_section_leftmargincell"/>
    <w:basedOn w:val="DefaultParagraphFont"/>
  </w:style>
  <w:style w:type="paragraph" w:customStyle="1" w:styleId="documentsectionleftmargincellParagraph">
    <w:name w:val="document_section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sectionparagraphwrapperheading">
    <w:name w:val="document_section_paragraphwrapper_heading"/>
    <w:basedOn w:val="Normal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color w:val="002E58"/>
      <w:sz w:val="32"/>
      <w:szCs w:val="32"/>
    </w:rPr>
  </w:style>
  <w:style w:type="character" w:customStyle="1" w:styleId="documentparagraphdateswrapper">
    <w:name w:val="document_paragraph_dates_wrapper"/>
    <w:basedOn w:val="DefaultParagraphFont"/>
    <w:rPr>
      <w:b/>
      <w:bCs/>
      <w:color w:val="FFFFFF"/>
    </w:rPr>
  </w:style>
  <w:style w:type="character" w:customStyle="1" w:styleId="documentsinglecolumnCharacter">
    <w:name w:val="document_singlecolumn Character"/>
    <w:basedOn w:val="DefaultParagraphFont"/>
  </w:style>
  <w:style w:type="character" w:customStyle="1" w:styleId="documentleftratvcell">
    <w:name w:val="document_leftratvcell"/>
    <w:basedOn w:val="DefaultParagraphFont"/>
  </w:style>
  <w:style w:type="paragraph" w:customStyle="1" w:styleId="documentleftratvcellfield">
    <w:name w:val="document_leftratvcell_field"/>
    <w:basedOn w:val="Normal"/>
    <w:pPr>
      <w:spacing w:line="320" w:lineRule="atLeast"/>
    </w:pPr>
  </w:style>
  <w:style w:type="character" w:customStyle="1" w:styleId="documentratvtextp">
    <w:name w:val="document_ratvtext_p"/>
    <w:basedOn w:val="DefaultParagraphFont"/>
  </w:style>
  <w:style w:type="character" w:customStyle="1" w:styleId="documentleftratvcellfieldCharacter">
    <w:name w:val="document_leftratvcell_field Character"/>
    <w:basedOn w:val="DefaultParagraphFont"/>
  </w:style>
  <w:style w:type="table" w:customStyle="1" w:styleId="documentratvtable">
    <w:name w:val="document_ratv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ocumentsectionparagraphwrapperparagraphtwocolpara">
    <w:name w:val="document_section_paragraphwrapper_paragraph_twocolpara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ocumentsectionTable">
    <w:name w:val="document_section 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panpaddedline">
    <w:name w:val="document_span_paddedline"/>
    <w:basedOn w:val="Normal"/>
  </w:style>
  <w:style w:type="character" w:customStyle="1" w:styleId="documentspandegree">
    <w:name w:val="document_span_degree"/>
    <w:basedOn w:val="DefaultParagraphFont"/>
    <w:rPr>
      <w:b/>
      <w:bCs/>
    </w:rPr>
  </w:style>
  <w:style w:type="character" w:customStyle="1" w:styleId="documentspanprogramline">
    <w:name w:val="document_span_programline"/>
    <w:basedOn w:val="DefaultParagraphFont"/>
    <w:rPr>
      <w:b/>
      <w:bCs/>
    </w:rPr>
  </w:style>
  <w:style w:type="paragraph" w:customStyle="1" w:styleId="div">
    <w:name w:val="div"/>
    <w:basedOn w:val="Normal"/>
  </w:style>
  <w:style w:type="character" w:customStyle="1" w:styleId="rightpaddingcell">
    <w:name w:val="rightpaddingcell"/>
    <w:basedOn w:val="DefaultParagraphFont"/>
  </w:style>
  <w:style w:type="paragraph" w:customStyle="1" w:styleId="rightpaddingcellParagraph">
    <w:name w:val="rightpaddingcell Paragraph"/>
    <w:basedOn w:val="Normal"/>
  </w:style>
  <w:style w:type="table" w:customStyle="1" w:styleId="documentfontsize">
    <w:name w:val="document_fontsiz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A38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mailto:divyap1999@gmail.com" TargetMode="External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DIVYA SRI PECHETTI</vt:lpstr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DIVYA SRI PECHETTI</dc:title>
  <dc:creator>DELL AMD</dc:creator>
  <cp:lastModifiedBy>Windows User</cp:lastModifiedBy>
  <cp:revision>2</cp:revision>
  <dcterms:created xsi:type="dcterms:W3CDTF">2021-01-29T14:33:00Z</dcterms:created>
  <dcterms:modified xsi:type="dcterms:W3CDTF">2021-01-29T14:33:00Z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TDUAAB+LCAAAAAAABAAVmreWq0gURT+IAIQnmADvvSfDe+/5+umXqyVUde85e/cSiXIkQnPMj6EoDoVhHqGxHwLBDIphAoIh8+oHmwAvucsx7tbjiopL130R8qB16URqjNMw6JHsO4hOFQr35I1fsE08N8v4OUbJ7xPbnpHWyZPDv9G+klXf6J/lJAyuWaSqK7ZbBbjx0bwxCHZ+6COudeC5WakdpXL7I0VO/jYsAH2xVSLrQTHKV6gj1QDKAvU</vt:lpwstr>
  </property>
  <property fmtid="{D5CDD505-2E9C-101B-9397-08002B2CF9AE}" pid="3" name="x1ye=1">
    <vt:lpwstr>Vyik+qgfZyZiYGTYTIUwiW6lUtRtWUMz4K1+xzBnJnbMHetBmnLjVV604WXpnEPJ06eDkpCAh01LSFNeWso7+rDuCNZmXdg1tYssAvHW/a1N3LPVVUHl9sXJg1nuxtEBVUwGfpRW2z7uJ5pWOp1h5I8CIzoqBhbVb+M72nW9ikqRzF4AcpPQPQXCaPTz4rhDZH5MLiz24VBkkPChZroLpOe/au4w1qaoAGKmk5VMZXvNMJOFYemTVfnYOrzfRZo</vt:lpwstr>
  </property>
  <property fmtid="{D5CDD505-2E9C-101B-9397-08002B2CF9AE}" pid="4" name="x1ye=10">
    <vt:lpwstr>yxnRBR/14g12Z9Du9QpoNMYKChSuVd0KNesXbiJYMfcV6T5J8rpH/HYIK4J7uBtq3P9hOdB0cWOM4P9K4jCbYyE+NzoOoUGXDjN0HiugjKrO30X+Yrr6UC4IblTM+Gh9r4vlslNbj6SSsrMW3zBELl9RXWoIBps/GzV1RSE53ab9HuonzIsY8hKzGWgdl0H2lKIwviH1IMjZhdXRlHslgKZuXnovfoBS95hlC7idhX7b4W2+NJdQN4AX9Rn+WWm</vt:lpwstr>
  </property>
  <property fmtid="{D5CDD505-2E9C-101B-9397-08002B2CF9AE}" pid="5" name="x1ye=11">
    <vt:lpwstr>WrOjQ30qEaJOw9jtdw9saxLKdOVMKDneY/EQ8p//NGCCiReTM1AYQDgmno0K1GMgjDiAauypo9bLO3XcdLOGtuRIP13NPGZq/s5z1vB3AVyx/CzfjQpfRS5LoRK6KobnrZQc5YSHA8DFB3li3RvgZEU251al5Pk7i6ZwWbSd0zqRcVjs+8Ed3ndtGqRqGt0EwoTXRotwbNZdBYqntatLRE7ic5wPvCIqE6395rkQ6ydwY7UOneHgdwu2uIOh+6z</vt:lpwstr>
  </property>
  <property fmtid="{D5CDD505-2E9C-101B-9397-08002B2CF9AE}" pid="6" name="x1ye=12">
    <vt:lpwstr>9nRC7WzF/24snwznTmCsSTJ+12eHtqDsxg9Cy+Zj7Iti2PwZJzOJ+WNIFfy8oWR4XxSyEGSbeRWBTLGW6a1PiF6C+HtVjzeQeGagZKNRllI1FH4P4u7FZLp4YTnEPYy3CDzNwfHsJqTVRVp9/pY3lZsGgosl7QRR1g0EBjaBtEyeLRY9jMdkI8wozYhHDiu6cpRORV/XVO/MAGjajTzQ40KhClfCtuyxaaLcIRXiChZ/YdUxS14+UNiTRXeWIOj</vt:lpwstr>
  </property>
  <property fmtid="{D5CDD505-2E9C-101B-9397-08002B2CF9AE}" pid="7" name="x1ye=13">
    <vt:lpwstr>wpzTgNKyBc2+MK7z93aIM1ZvEaJeHT29hgP4PTPZYvW7M/uNXTKkkhkQur/9Wf54yX40h6TFCIb4wreOkfcnJUHj48Y/mgz502yMI+9blsEtav463CN8csDXjaL/xr4h4ZF5LGn8OFRb8GA+BOF+cmdVlQW3FsfIS43ESGsWQqf2oCKlf/ozHKSx2bYJqV9ygBzy8TRxQUwwiXldR22ZNF3pBlicV10kCmyvuQ4RJpph2d+XgFCkp5diL8VECxZ</vt:lpwstr>
  </property>
  <property fmtid="{D5CDD505-2E9C-101B-9397-08002B2CF9AE}" pid="8" name="x1ye=14">
    <vt:lpwstr>s5CIfq58v8vY13kRo3enHDwDcfw+LK7qmL3O2Z3ZZ2VF9HWhTz/O59av49SfQ39lrPUIk5mAMc8EAW2WnJFVT3fDiBFH9s8SqWklnicaKs9GpWSTPIZ9kEcAc9aQh1tyGeiweNJD/Ze1DT8VfzqcaZo54+hNu/6/WqThVbOoOIXkzmES2p6WIDbvhrrqFGT0+rkPHsCTBRtY1WZfTF3TTeDsJnb4qbPsdAXAi6rqPP9kxaQocDr2h1MRWBi2UZh</vt:lpwstr>
  </property>
  <property fmtid="{D5CDD505-2E9C-101B-9397-08002B2CF9AE}" pid="9" name="x1ye=15">
    <vt:lpwstr>+oPPiAbYwZ5n9794VL5FADTCU9j5eMVQlgD2Wn/tWR7xUZQJ8M2nsk17QZL7A7WBTVdleCOYTS9KK/jVrFGmIfHOANv2bvSWb9bUDdYO8cI2ogZjIpLeTgpW3HOugb94UQIhcPgfLsqnp/deALPXjdt7mxmUHI3fsrSJ+/ZJzU9Jle9SyPpiH3b1cBPjjLQqTBIuUYj//7glbmhpiSS2BNwgJxGR24QnPz7U8S2zFcnB1QTd6Q/WEsMBXsFL07M</vt:lpwstr>
  </property>
  <property fmtid="{D5CDD505-2E9C-101B-9397-08002B2CF9AE}" pid="10" name="x1ye=16">
    <vt:lpwstr>obS2dQ1r26mpSAs/1hXgbejdge23Ik0P7b9khzMdqMcrT6SxdF1eG33clIoYI7GLncg27BI8cAlKCNKMNi3DyEOuALdyV//UsSvFFQ0hZUViUI5wihjS5efsFrGq7P1YL5T5kcytsvLDTuN3YarAGz82WYzoEM67yLd7iypGLFoh9oC/OrM9ornI0TvdwngIUGzNV/tGat80GVSyzdypxnfg75doJ50zIGUStf3LkXL9c5+a4BPLBcd4qZXa1/6</vt:lpwstr>
  </property>
  <property fmtid="{D5CDD505-2E9C-101B-9397-08002B2CF9AE}" pid="11" name="x1ye=17">
    <vt:lpwstr>8g61CzffIQgiL+JUITNfnGeOO9bGGSjUNNm/8OIt6P7f4LskoJ6jNRN99s9ZxOagaKwedsIc6Oj001VgzhWzjdFr4pEsoJZFTGV0Owz+YvwVIQtSL/1y2JkPq2lfYfcAQ5JZlfpjC5Xq4tCuuT23kUE1KKY2EcC8I3msZrz33N3VcSp8i9g4X9VRK23rpHGwPkNJayZ+JQT0Zcj/dJY7peTLUz/3jyCPvBcd3UG65BLG+tftqLoz7gpXCMb/lSE</vt:lpwstr>
  </property>
  <property fmtid="{D5CDD505-2E9C-101B-9397-08002B2CF9AE}" pid="12" name="x1ye=18">
    <vt:lpwstr>hL/lAkplG3lnRSAnAq7f+cO1HqpsRKlgR/E3RmubF7VDpScxoB+o8DH+lZj/jvq8TJ30fveLXYXn+hjJX87c6yEC4entzfwI8Su77JoZiohBMeewSSFENy+wavX5j6lbrfQ26wg7LCD0Gm5K+gleNX7OcTADeKJmKqpr58NizMCwn4S7FqnWw/Arvp87abfuyWl2zu/XM85SqjEu0cRWgCycPfsrinMKTMapEqIYyuxgT1PIbUXsrKrvjWc7GPu</vt:lpwstr>
  </property>
  <property fmtid="{D5CDD505-2E9C-101B-9397-08002B2CF9AE}" pid="13" name="x1ye=19">
    <vt:lpwstr>jIiUmCdaVlfvhWcJb12q5UO2r969bIBvbt89mTP9IfeYcX73lmbfz0sEreqUXsHl7UQUhufpcECW0z526J7ndYFluUe4cC9yiyyOH57iJ/FQXOR+XcJhU8DuZ79qRNb5oOK0Ppb4CEHWjoP/lFuuGjaas3sX079LC7xEyEAXiutH71voIqCSMrZfnkV0NcopWT8M0+lcySQgW7mpFby0Ig5RT4IM7Cs4q/c+0Ryd62QZXSqmsEtcWxKnx/WoFic</vt:lpwstr>
  </property>
  <property fmtid="{D5CDD505-2E9C-101B-9397-08002B2CF9AE}" pid="14" name="x1ye=2">
    <vt:lpwstr>+qXFWjJtBh2VzjpPsDshPqth8+G7ZbnCItPxgVQZUbPRpsP81H9MjUH55VIrjjV5JNytpQODbt33OXhJegkFpvsclShV+SkrzKDtbtsES+mqFgUKJb3sWduf8VzJUtU9Mesh+yEJ3rIGBdj26VOXtn69ncRrJtb6iCUoIUw1xWlDfzP3fGzQvIihxiIW47TL5ZVqpUoj0yVAwckKr6bqoZ3Y782cJuxC3JGCzZWacDqY2gO/xhdWxAhrRlDuLzB</vt:lpwstr>
  </property>
  <property fmtid="{D5CDD505-2E9C-101B-9397-08002B2CF9AE}" pid="15" name="x1ye=20">
    <vt:lpwstr>PiHziNjfpzvOYlQ8pQfrsEN9yOVGSLc2KSC+q3lDxQzdX5RiL+i0aSSjjEZfavzOz2uFuz2vsUboPrR1W8WqifUFY9s1fVXFqKLHQLziRKVuVnJXMvfovCLivGZUYqWc9UYalOwwN17sPPmXTupZ2RstHK47fsXBLr9hkocGdqCLiQUL+OMZUmQt4S+A9aMU6CEjSVgH4k7KfBTzfIup1MjJXm9nprBjKopd9T+6l+fmD0/MX6fwyJf/wSY9rsv</vt:lpwstr>
  </property>
  <property fmtid="{D5CDD505-2E9C-101B-9397-08002B2CF9AE}" pid="16" name="x1ye=21">
    <vt:lpwstr>moTcVqIjqyyDJxzjDQU8wuAOmw84ilt0KIrdPiOpawiVfuYIjLqwBmXmBZXL1Cz2zG94tl7jx6iXgJhC5pYe5u2q4LlwBZAwV9HzQ6kr6E6s7vDpAjWOlCZB8LTxWyg2QRJvE73FcO2sdpblLUJ5fFPIqQtAL04Ld6vnDU0UFXg/hOfsrzQLC1z3MybT+pud0iZQs5ovKY7k73EKalpe/VnGmzX2MC4ZjcCzcDW7Pz6I1ZJdFC9zjLU71x2eU+A</vt:lpwstr>
  </property>
  <property fmtid="{D5CDD505-2E9C-101B-9397-08002B2CF9AE}" pid="17" name="x1ye=22">
    <vt:lpwstr>4fX53093cN/eqNGi4qe3mM8MfiJFmQYN9G9Sx+xPkNe+fYrAb64fWWwjYWLxl76LL8OcHZ6ka6bkZitGYn12ezo2omUSzQroDLnaX1LejvWOK8a33Pr6YcO9s99sAF/ft60koE2Ctbyy/zJqGaLbKB8TEvc5L+863NsqfF6CJkAm4WISkqE24MW3gaf181kES5vxb1j9vSH/3ATDNepEB1m9K1t9hk5FLd31TwgP4dKn6BaQHWD5D4BLAkI3QMk</vt:lpwstr>
  </property>
  <property fmtid="{D5CDD505-2E9C-101B-9397-08002B2CF9AE}" pid="18" name="x1ye=23">
    <vt:lpwstr>j8/0UsNoAOnTxXg+lYGzW4CpFbFQkCF3HeVWtGQs6cs18DnIoYfcYD+yXERjCjSoo9KpyfoxOKz5QnlwekG3Lap320qblOPKWeYIQ1qJrzF0y+yPjEKZC99UNKwOuBPnDXFuz2XKX0TQDnQFXb4/OlbkkvCCbbo0SeCqkvUsgANGl+7i1Rh7MzFQkpBULNempRfBfQPgTqGe33TDoqBKDrWyuyq0sHHj88Ndu7F2WUJPXKhKW3+ZoR/3It86SVN</vt:lpwstr>
  </property>
  <property fmtid="{D5CDD505-2E9C-101B-9397-08002B2CF9AE}" pid="19" name="x1ye=24">
    <vt:lpwstr>f17np+eidQVx/T5qnTv4rDQetWD3Nzwog4vfwegfWA+J7uKNW4ov3pWIQN5lSa9VRvk8UenGuca1YfXOzVMJweCoatlYO7PrQ7Lnnxn7wt2Cz7kO0pjdnP43I+uEdcHYJXRsc8DFf0m1asaPVCpXC//A8i77QeHa9k/m4JSfyK89g5pkmthfiWgUADhlHK1d2b/T1zYj1ZYF7VT/FjUWsF9nLA2LoUlCs6qU2EFaWQLc9ob4DxwFhRUjFm291/J</vt:lpwstr>
  </property>
  <property fmtid="{D5CDD505-2E9C-101B-9397-08002B2CF9AE}" pid="20" name="x1ye=25">
    <vt:lpwstr>gUi8Rm2av73W7wragk5NwGqAqElu9b7gDtRUsV+sYbU2O7dcZl+GSeB2JeUVHw336s+47OmZPDUaCtfuoQTxJAMM6vpyAKXXnqFKrsfPX04Teezj9qRENcZzaZRmLeQ4C2Icf6gWu2z1qO48hIkWlK4RBXt6j3UP+OrM0YYTIbTwDjFjipCkfMpe6GzAuBpx+zGrTXMWcWznjhATfKioVRoa4CAzQROdOBaexK/E2BE3Re2rmeB9G+KTLr9oBhW</vt:lpwstr>
  </property>
  <property fmtid="{D5CDD505-2E9C-101B-9397-08002B2CF9AE}" pid="21" name="x1ye=26">
    <vt:lpwstr>JbAjFRYXjT1cWvDevc8oVIaanlVonpMCIlfJMxw6S1ChBvei594xpcHnQh0yMSNLSGZVQ9oWpneoQoIiv3YfsTFOo/WiDRY3ZYwKEzD5TRW+K+5xuMkidsTrM6cAqQPwFTtBf6cc8KSPWKiDVG9EHd07P6QWn4ktj9w5KCn56u2a2xvUnHxoedjDiZ1Ds8/QsvhkeKWMBT4JwT8q+v0Qu1sB+EckEcMtavQewUYQvkgwf/ZGHhT+ljoBMfYosjW</vt:lpwstr>
  </property>
  <property fmtid="{D5CDD505-2E9C-101B-9397-08002B2CF9AE}" pid="22" name="x1ye=27">
    <vt:lpwstr>UbZcYzC+PSnxXtE/g73ADTOl7aoiUrcKe7yv26vHQXlJTW8dyB503PVB450EBXalNo8xm66QdpTPY0dJTo7cc5FSnNan69K58uCuCrio1StLGod6jt2j6rvo854fzLS6vSiNueWYO4cgU1Pq5knAIEL83+NfW7LtBeiHioxc0vmjnP8FDIpGdAVP2hKjxE57XBn80dayU4bBkKJvIdCMVTtx0k2+0+X1SsUwnfEHZmS/7TiNxnowrzYlHYCag+B</vt:lpwstr>
  </property>
  <property fmtid="{D5CDD505-2E9C-101B-9397-08002B2CF9AE}" pid="23" name="x1ye=28">
    <vt:lpwstr>G0yqiiYaOiSXcPy+kfiTZiCiltwzRjtiz/yi8+jvM3C8eEXVSBLIStOWeWz1pyJcU+Jxu3HkVQosrM7uJ+zoQ1mmp8tNxaCHSWdWiz0EHtMJWJQwHQdqnkIkFOa13GiCQkLX5ItwBO9ct/m9qYk+qdhu9PyaOAfuqZx95QuKa5Vq+c4v/4aFMeeX39zc9jsd1ZcicEoq/Y+/A9kXvaQqj6LaBFtdNeYCngR9lAqs4PhFc5Yo0V96iCKyeh7DXFj</vt:lpwstr>
  </property>
  <property fmtid="{D5CDD505-2E9C-101B-9397-08002B2CF9AE}" pid="24" name="x1ye=29">
    <vt:lpwstr>SXIxajvl9twh8C9xB1mDNoixDBwZ6LIAinpAUuxjj/EGBOHwO/DwR6b7frDogVbI067FGdiqQQJhjl7aguQ4ICZZYsX97peXTGy5/wfRb6YGIu/qkr+LMW3wPQbQKFFiMjmseEPTVFUfKqvtt6OWjxmCcy20MOJSZwcp2AD9XNXu8N84nzN8tkVAQK9b8xw65GuFgd7bpkiptFVVFiqiIIBloEgKtbYPiHx7uxPT7mxSGx1E7hlFn9TrFRFpvFR</vt:lpwstr>
  </property>
  <property fmtid="{D5CDD505-2E9C-101B-9397-08002B2CF9AE}" pid="25" name="x1ye=3">
    <vt:lpwstr>sYHa5uG3y7Gsq5Wlqo0ZuJMj+6tknqXLLuOKhl6i6r6RB9Vt2zzOwY2RplsaMxW+XkQxKpxMBMqBOGdPIhh2slhBMhjWM2GeFnyBbt3LxXv7uUtgUh7xVqgjR2uszeLcB6SDVBsmJ8f3cTm3vf7FRxzDupdWD8JdR3S7XCulGwxsysRcKtMqoAEIRtjNL0ngPsKKKHTQjOTWrFwzmTQvbzjSuO/Qvq8mKEzERmsNmby5GGMS2ZJvDVwTMKHaOtW</vt:lpwstr>
  </property>
  <property fmtid="{D5CDD505-2E9C-101B-9397-08002B2CF9AE}" pid="26" name="x1ye=30">
    <vt:lpwstr>1hXZoZBwvr6hdqhkqnJFHZgl8O1GSFV6SHbx+++y2BxbdbS4h1m4CPy64pWmHPo3H8nNBe86Kv5gSZEfd2GMO5xcXthU1RE/G0wI3BayGHZ3ECaDXPEgcdA6n14g8JVEe9/TidF5v81+tl9Q2uJTfW8fmp4/Y78x182mj0T/wdrW9kMuivgBBYdCWih64uB5jpv+HixT++fTQrUdUKIP5mB30nqcfLzPxjDqG4rr+jTH3K1hgeA2V/+tWLXYg/y</vt:lpwstr>
  </property>
  <property fmtid="{D5CDD505-2E9C-101B-9397-08002B2CF9AE}" pid="27" name="x1ye=31">
    <vt:lpwstr>9AdvGayKvck/CDlcjxusvBN3U1xEri0Co33Yj8MwVw4MrVvMjn4rUAuD97qtW7EvsgQyZwiYs83P+ERtTch0Nw5iWb2YlN/zU818tKKUNZE1hBQ2uyNPXmUcdx7kXyMt1a/eodyj3XHCPcNtIUqAO9tc5lPwb5HEjGmwgl3BezyryUhsRLKBWv8JWHwyiKSmOIiihMgP9VfNw8RzLkOFY2/GCb9ZFI4H3RBysMUx3fJFsLav0hcEeAk21Ec/BBj</vt:lpwstr>
  </property>
  <property fmtid="{D5CDD505-2E9C-101B-9397-08002B2CF9AE}" pid="28" name="x1ye=32">
    <vt:lpwstr>4RTMx+H+1uBP5DAO+WFFtZstL99HqCVtrfYMbutvXL7wXUiuqrCOCFpAu5dXLlO20L1kfUq1YdtXaO/ZEV6EV+Sk+JerlV7dZM2bWx9Pu6mUnXY9YK+EReGN3+nyRknplVP+LfPX3kJbWvWSccnILdFQbcakPwBHBCbzG5Wd2cJ+gt7kz8hA9v3rGMXgkgF6iAz960XmT3GfWsqhU0Cv1QUTk697pKSCMULmnx6Ynz1Z3gND37cAf0EVnPzeYv/</vt:lpwstr>
  </property>
  <property fmtid="{D5CDD505-2E9C-101B-9397-08002B2CF9AE}" pid="29" name="x1ye=33">
    <vt:lpwstr>+HSObCIsNHmKsu/hoSDouScK4fxwCbdfN7wWEAaXcuarYOSOuW6bzCrdrAIO0+3ArztetSarlL3LVhoRgJ+L5l83kU1GViJXJfZFmTtvQa/KmqWWqviBbUh7xh60Y/duv21iQsvTw2fcM+n1nZ8ii6tgCUN6FkBSUC3t7SZCoKwsO8u5Lw+uPJT9qd0AYDI04l0Dt3BKTzL15Fxg9bwirsr1ViRmB/SJSfpciZZvjvIeiy6A6CL4VsEcARWv+QP</vt:lpwstr>
  </property>
  <property fmtid="{D5CDD505-2E9C-101B-9397-08002B2CF9AE}" pid="30" name="x1ye=34">
    <vt:lpwstr>dE9PCXpkK/X7Gnljv2+c6VRJGBF/Rz0R2gXaIIFe03qmGtVGkouTI58+K86jF/bLjq9H/xfLv2H9zYEUXNpe24ZfS1PehwzRhtAybCY6iXJcdJZq0jVMFAG1/zHVE6+dZu6TyMtiKiXDsCfvGAkrFY+uHgZZDaXqDV27RUo/dAUX90RAFZIyy6t0BJd5THL4Cqc0FJkyD0hnebyLj3DE1nti/L+RYzw+Cm61KAL62eqRGFQjQsqlGYwvIU+E8ba</vt:lpwstr>
  </property>
  <property fmtid="{D5CDD505-2E9C-101B-9397-08002B2CF9AE}" pid="31" name="x1ye=35">
    <vt:lpwstr>xdqehAuCAPmWokWMrQ5LgLtdeLP4WuELMpPfVfy+QvzKFmTv5B+x2UR2PfF+AGJGG9x2FkoM+sPfZlt1/kQcM0PzhkKwlL6wYcFvM3u1nqgGNJKauqLn9Klqf82SEaxjXAx2kADYktVan/hP2zP7D5KIkDJNIRpJOYEhOScs7Da3kEnnZ/k2aFnwfGO9nvsJAAD0KTEEXED777BFsP5tyAXt5OQRIBKGY17pNFZrkVjjx7DSRlyEI9RG7iUx2Dc</vt:lpwstr>
  </property>
  <property fmtid="{D5CDD505-2E9C-101B-9397-08002B2CF9AE}" pid="32" name="x1ye=36">
    <vt:lpwstr>9dneUVpaFYTC3eXQYxIU/ocko/YJuiRb7hSg8wSl5t+VeDrannSBCik+KULgCvc2WvCjvrQ2KevCd5hYvBXVXPxPbE9hndavhwfF7LOyYgVrIDxBLZbrL9xpQOFDDju6eNUxETvSp4FLnD3CbDQG26jD0keSpFlciPeQYKn+oA36QsuJqxaj5ueb4MxbQOJvTBFt1/8IpB9kkdrqK2NNm5rt5JNoMVVPTpwbYEgUTlJptJrMvnUN15OOeCBULgo</vt:lpwstr>
  </property>
  <property fmtid="{D5CDD505-2E9C-101B-9397-08002B2CF9AE}" pid="33" name="x1ye=37">
    <vt:lpwstr>542uQ67ZlG0aeq1Xmg9v6EQNoXBVmZ+z0gIvwv2g85vxPj5oABCdXOeguLutf2kWSVRR9Td4p1OFQFE6dQxTifheFakzuoeEC1EKNlAuS5glscfs8YuB+sr9fOZ0fQOxXIci+Q2p53Ah4A0uGFdzYlGX1CbhKBPh/07QgcNz1gvxbBf6VYy8K7cyX5Ay1yTzRpb/DsuX2KI81xxsa0xdZwS7Atcua4YL8O/TJDotkxgsPkoykl6O/igY+ma+SqT</vt:lpwstr>
  </property>
  <property fmtid="{D5CDD505-2E9C-101B-9397-08002B2CF9AE}" pid="34" name="x1ye=38">
    <vt:lpwstr>DKxXwcBjbYPx1wAsi0kV/cYXRHviL/Z0oWekpWhQJFCuVUvyqTJIS34EKruEJ7oZq0fKArYkYvvGIEqwNNuwOGi+o2tS0lDeSvoqSWjnOV9LgmqJ+b3cxs43nCHmhrvZopYsOumjq9WVAUa8Vj2ChFju/W3+7fyoG/P7oQbCypEIfntiU9e2T4E946usCNRmZgTY37T8DDmQ2wgQPvoXUGKjR/zddjkbq0/AAMgMrO8zHWwl8EKja16s7PaVlM+</vt:lpwstr>
  </property>
  <property fmtid="{D5CDD505-2E9C-101B-9397-08002B2CF9AE}" pid="35" name="x1ye=39">
    <vt:lpwstr>7To0V8VSGwslb+yMSPuRAUB/t1N2UAOJrvzA3g3EKesburOrD5EjCvLTYzt4iA4bHjTskuu7/A1CcnfXprkADzmauR62Z3rpwD1TP9Oqf2hWZIs0sf3ouaXupbTV33JdUufixKjLN97fugYK1MrQa1N5qhQ09bb/Ok36c53HCMIOkBhM8ZllcKbCQvEhSGPGmuPaqw/z+feTr0aY/D7oRygbX/uqzSz7J3lzXGjsTjFugB20ifZ/W3WTwo19YR6</vt:lpwstr>
  </property>
  <property fmtid="{D5CDD505-2E9C-101B-9397-08002B2CF9AE}" pid="36" name="x1ye=4">
    <vt:lpwstr>Y6vfOP9deJsPy6fCWMGc0FPukyJmCfQqLmQsXZb3U25WVpBtOM91pabPg+Z8CmrY3gzSkxYo4YnXna/fC5yE40fyVa7LHsuBro4FcpCxTVgB22sGFpXyTkKW4OBaKQoiQgVXqOJNQk09N5e/zjD5mjTzQPwUlT97+Wddus2dqU1pjAIJYGv3UQXz38blQiucg0JZpVwWDM5A7e58BBb69wOp154ZiAx/V51kerjutQ7DJrv1qCdYaQHzMj+FuRX</vt:lpwstr>
  </property>
  <property fmtid="{D5CDD505-2E9C-101B-9397-08002B2CF9AE}" pid="37" name="x1ye=40">
    <vt:lpwstr>ru7z3/UQ7Dz8IR2w63plNdaW6mkkOYqsu17kHb8yHxC66ND2V2vNyYCpQwU/cT87qftDBAxcO7/9E/jhzP3ha6zAUOPVa/8AVMouT/f/0p0U/4Z8R60inZPPQlgIXYtw8o42KhVseaqnCLK5mRSeqjmSG4yigG7IUxqPaxaEE4+rA3/mPjapRk2JztspaDQbAj844utQ2V0yrz+k7rQtOHszQ6tbsV8AJF4+t0noLngOCyFliuQ7lxfDjCS2XVZ</vt:lpwstr>
  </property>
  <property fmtid="{D5CDD505-2E9C-101B-9397-08002B2CF9AE}" pid="38" name="x1ye=41">
    <vt:lpwstr>LeBvnqtwZ8Mf9BodtN3vA227dsIWp13dFGh+rqW7IvFFcjnFW52Ic+EijE1qrjdZUxkT3JwwMDtOKF1PSsouBArKp0/5TMOId6jw+NO/ynR9BDUjZvkHvhOgu9fIfu0gR/B6Cyzt5e3pAFdVy+yITZ7zmwVYbnk3YTe7V1f0ol27QMQOWS80VazPEat2ZxqwZAbNCfu/UhdDxOYrWdj/WPxVwZSnmsgJ1Ut7sm0/U5mL0+vWnlNZ15KknlUcnYR</vt:lpwstr>
  </property>
  <property fmtid="{D5CDD505-2E9C-101B-9397-08002B2CF9AE}" pid="39" name="x1ye=42">
    <vt:lpwstr>uurMittg5jQMxxMmNpVLeMsYyxz+Lq2VsXTrTyvHtU27M0x0MqNgp2xKiglVaL9yL7kPj2e/98vku/Oi3xW/QryKapYHEM1L+z+baDSPpK8zpAQfzGtGNJFnqV35vfNF8OGALRNhCAruo+B90ORLVurSnunQPSBWlKhJTn327gUr3JAMzlVKnqd4rpOnqFhqDT1guJqJEo8KonylvMwvbwxodcJkC5HuQqmdXoEcmRRzJH+g+D6mDVnMQqlzqyP</vt:lpwstr>
  </property>
  <property fmtid="{D5CDD505-2E9C-101B-9397-08002B2CF9AE}" pid="40" name="x1ye=43">
    <vt:lpwstr>7QJ4mRaXatzfCtTDSB1HFPsuucbP3w+PYQKNnTAumqQKXSBU3SPv55PHyMNiemCPBykwHtj2cfaI2CKV18wU3QLx7HoPuAzAl9tuHkoBB9+txbIKHad8yC5IzX9AP/vqmHFKzxjpn5UXPs6PY9Gx7Bx9iN7BCbNnzE6v4G7vExFfx3fj8zCmeZeIS2+5jBcsxsAaO7voa5AjttSHZdXe1CwdeEMBVPj4ZiaEen1JjAF+QvG+dVmNQ6ZmfsKlR3a</vt:lpwstr>
  </property>
  <property fmtid="{D5CDD505-2E9C-101B-9397-08002B2CF9AE}" pid="41" name="x1ye=44">
    <vt:lpwstr>DgK2PNk+aShn9i9gH9+1jr9ajt1EjUeu0iD74tVYQmUB8dqrtCRPFRr8IX9/Yz4aLHYQVhhMZSj8dV7mY+o+S3YCaRnewdYNFcbt0mm5wNur0R3eO7U34GQBm4LklNnzcH3wRBWfAWW1F1a09mBrcC+UdmGO7nTm4ppRayEHPpBn3nRt0hUlVSSIMVyfWSytqpGbd4IXL79fsirw7VHoLyEvW4UGWoBOA125IdVS6xcwbiMiNu03fWznVKNKC/g</vt:lpwstr>
  </property>
  <property fmtid="{D5CDD505-2E9C-101B-9397-08002B2CF9AE}" pid="42" name="x1ye=45">
    <vt:lpwstr>i+kR/6yq+bJnBGWysIuEALjG8pb38olt8DJV4sbb96Wii/hF7Dt0eaV8UeztBM7oKHzRBTohrt48M9Dr6OpJb/kvNWpRRlhQNoaw8pNw04HMLyCGZ25IIVqGPKDr2RnDcSQLeoPolR5IW87ABOBGUHG2dVl3//lhvP0PaVuK0jcchX21W1rmI9KhDbYvfiWVNx9hU8HVs+ijtdU4yrLS9sBZz7RQzWqS1GS8FHQrikTuX5CSZ4XPzG2cfYWivCX</vt:lpwstr>
  </property>
  <property fmtid="{D5CDD505-2E9C-101B-9397-08002B2CF9AE}" pid="43" name="x1ye=46">
    <vt:lpwstr>K5yE1k2qyPuMpAF/PVUoTiCjtEqeO7PS7K451C1chGAATRNfWwTbDRjtMamx1Blufbb4MckJzkHgLLsp0EQIFRTYxOcnj6WCdH0W+wtkaZQHb4MEiSiGUmXS4FngAxSMl+xkb+rSI7NHy+s3gKB30KEys13ZHzqZxtTT5262YI2AO9c3aFlSSCf3/jhAaLHgDm57/zOST71+TkzCZ7HYaop1+MNoHUlxDqT2QYPcsb+4xAx+A7KemX5xGkYwFwx</vt:lpwstr>
  </property>
  <property fmtid="{D5CDD505-2E9C-101B-9397-08002B2CF9AE}" pid="44" name="x1ye=47">
    <vt:lpwstr>/lo3kYBK27Iv92uGebFCllD229WuqEtOfPIX6SnVMgqyenh9DvjgcdqkNcmjeyC8Tu1piZZJuBKRjDTA/ZpMbxs//2iMu9sZQxXw6KnjBkfdMhahNYY4WePoMSkAFjQx3Mr+gJRzurNHOHhqEbW5h/ZQ5RCm/IfSrHNqYkz2D5/iUMLXkFLBgfrtbZtti4z1el5SydzWcYN1Qk67CPavg9wySpswnVl9hHYfS6YQBv+ZRukBIyOGQSV/xlk06iJ</vt:lpwstr>
  </property>
  <property fmtid="{D5CDD505-2E9C-101B-9397-08002B2CF9AE}" pid="45" name="x1ye=48">
    <vt:lpwstr>KaUsyZTbAo26ln22vYtHGLK/cek3ZvphxA6kec6wOYq/IWyEZWexu4zIqBsdnHYXTO14K/prmb93EYEimh585W6uzMv1xqeWhCXrJJApgs6FdjNSjBO+70S5LSgSJlun4g3ap2f0YnLrwqa8XVzCZKva6Tsd+Pdb9uyrlIHuIPAOFyjfjOzUwdrWFAJL1gDyGH/Hv3aXcpUv0qAW5KDZ021rjFFYiGpwAkCrSl384Kknuvotu7aIt0x1AUv0KdX</vt:lpwstr>
  </property>
  <property fmtid="{D5CDD505-2E9C-101B-9397-08002B2CF9AE}" pid="46" name="x1ye=49">
    <vt:lpwstr>PebfAsuT3SALYX20f1O+HuJNDLvkMDB72jqD9+rpL82lTO9Kb5Gn+hYoJot1Os79op9zTwdMiYi0TvAzT7Kcgz0Ni4EnuT2+L5LNbibDm60eqPfXWZSnZJIKGQT/o+6Wk4azIKN/RTmrC1cr7kkpo9T6o2idVjceC0o4VlYdJz08/qKmSxNJMItfghwHDCdlk0jzgTnCT5CZiiElEeMsoPhwG6RcB5ok8k9e5/G4F8H7E7XHCvILkPvwmrx+Ix6</vt:lpwstr>
  </property>
  <property fmtid="{D5CDD505-2E9C-101B-9397-08002B2CF9AE}" pid="47" name="x1ye=5">
    <vt:lpwstr>1O3wbGwwWeR4tIcKml5JEUvYzBAwaMnNSriQNYbL73X9D/wrux7ilsncQVGchV36he7ejDZHRNm/A5kaaL6B2UB7vGf2uY6WrCUFjpUWJH4oChhhoZfwjXd4moDNFaIRS0GOQ1HiSwZHFoHSWMMtRnKVTspUEt71kzOPdHqMce4996188ZfiulYFRrDFjsfHiCESbn+W8jxfNagRUimghUb603TcJj7BHckBDHHflYz1MkqSEmNOdcqg8khNyvN</vt:lpwstr>
  </property>
  <property fmtid="{D5CDD505-2E9C-101B-9397-08002B2CF9AE}" pid="48" name="x1ye=50">
    <vt:lpwstr>84skV46UukKtagAjAEmQRtNis9/VX6J0hb1Y1f2IaYVl+otG4sXlmOPGQysv9VYtCfhLIYIegL1ocZpw4BnezkerjybCz+7aaXaZSfKSoztAmzVq/eQ7WpzTcujs3AzpcCrmdIEEJUkyg/6X+SwL2WApaKwp8FH97We8KMm1ZgytGsGhB/HnghXa2s8fKh9ZV+bk9p7c1Xqef/oZ9f/s3E2Zw3LS8EjWG3PIa6owjvz9egBfOSHTdI/+vCH2Xyy</vt:lpwstr>
  </property>
  <property fmtid="{D5CDD505-2E9C-101B-9397-08002B2CF9AE}" pid="49" name="x1ye=51">
    <vt:lpwstr>fDSdTs++AYE+6svlJJSZQ8HRhcNwy8PDVtuhq5U/ow6gLZa8yhP/L4VVgU34v2itu58fkuV3dBtfLdXwbd48tHlAiGXdKpDpr6Y7mlIEqmBuSvlFXRou67OfNk/tUBFWgmbBrBPyK5uVW8ZwqGRjWnDMkMf6RZfOSK/VFWguiuUCL67X9pvI0FFuP83mMRqOIXW0eu3IlD8bCok6qUEx5reJiNuzKcJD50Mjr6AVYCZvmdxCU7jcJ3yUSRoCRmj</vt:lpwstr>
  </property>
  <property fmtid="{D5CDD505-2E9C-101B-9397-08002B2CF9AE}" pid="50" name="x1ye=52">
    <vt:lpwstr>WroqCOL2G+1yrf8WE6+730/2tYzydMruwgDoRk8IJ83UTaT7Y7IWnAjN4RNhDSrz+mFRC1170CZKOJBuOLBNMHfjKv8lFbKa9YKwjycssQ+sCBnCiLqK6S4mb/trtVNE4Xpdb5lbeOsR/Ycedd9aP9xBlbVQ+T9hJZ4wyKH3BMxaxZexBhrpNL68Jb2+33er/gB3pXbnWLWjFRgi2uNLAKIsvalvNTctpjiVTJ0U46+6JGymZ15hDGrG4e9yRXi</vt:lpwstr>
  </property>
  <property fmtid="{D5CDD505-2E9C-101B-9397-08002B2CF9AE}" pid="51" name="x1ye=53">
    <vt:lpwstr>wJyg1vJoaDkltJJVmElD+8Zafty1MwzM9qTFLU8dVQBacVeFsNjhoAQokSR+/mucSS1JKRL/GQEMMyJWgoJjMvWlobnqMrbWVptmzYca2HAmxfX6kP0ogoY1gyKN43EGkvOL9BDqENzbaxojO7LHBq9XZy3nOzmAL2g3GbJFsGw3/JSB4/TnteozpV8aGyvo6qcwgc3Zg4+ap7EbVmPz1SOGYJkAO9o3hDp0Gl6aqZeMP21e6BS4kn2DzoeKhfh</vt:lpwstr>
  </property>
  <property fmtid="{D5CDD505-2E9C-101B-9397-08002B2CF9AE}" pid="52" name="x1ye=54">
    <vt:lpwstr>ezotW0uX2wopmzSr+atnK++iD/9z8SXOg9TDUAAA==</vt:lpwstr>
  </property>
  <property fmtid="{D5CDD505-2E9C-101B-9397-08002B2CF9AE}" pid="53" name="x1ye=6">
    <vt:lpwstr>gaMEaEI2o/XlC0PWj9MHZNcnJzsqa7rWIYD0lFDeDu4XTwdTCtZqXGJocdNXwQAZjJRZfH2FTprRWHFECWYCeoM/nB//pxNblhd3+3y3arrQKUBhagzWuWWkEjP10PYDsj5OYirHbwuJZeAc1JBM5DsuecL5nq32MQYZH/XV9T3nw2k66jr7NW924ocdUrgfovmip/WFBOZNc6hMs3let6wIx01G5oxWPmXWI1KJQxKXmtZuyJQfWQ4KXPKspc7</vt:lpwstr>
  </property>
  <property fmtid="{D5CDD505-2E9C-101B-9397-08002B2CF9AE}" pid="54" name="x1ye=7">
    <vt:lpwstr>RREsXTBFh0JmqeYmRwU+ckktENSoQ0XzaXlIVoTgAme6lwcmM5ZccVosHMSeyyK5ert0sN/E4fUkYv9KvdiA2NfNuzbS31kDo5dTsHbsHX1peslFFyc0oz8KF5CVnKpCzFZXCB8RncPha1ErCQqzM19sWlrAl2PEkmWQQGBNhMwUXt19SSwVY0Fu7Qc+RQNywyofxQTlrjtCc94wIQDlbgVOtpAIDek28IxgCfdIUA2O/yiSPr84TRJ4s7GQdzj</vt:lpwstr>
  </property>
  <property fmtid="{D5CDD505-2E9C-101B-9397-08002B2CF9AE}" pid="55" name="x1ye=8">
    <vt:lpwstr>u2LesnY8Q0qGQKPJRz8ifO4vBpjZr5eC+n6IOGO86G3qqsi9T5stEg/zjCsEmCMkg9vknOWM3rZOIQFh+1KqzwRv09iatWNI2PwNQwplupncL2ZmFcXM8gab0BR3UJZJWX4V1sMC9AHoPd2rPrkYxaEt7nGZ9tEAeHUQGGJyZwhjETfEZ/hMDwp8idVDfH8mUGooFkaDV15xr10ioFD+uCOjI+uEkybgqNgPnYH8Cr7Ir9S3hE33pVqa+mOBOuP</vt:lpwstr>
  </property>
  <property fmtid="{D5CDD505-2E9C-101B-9397-08002B2CF9AE}" pid="56" name="x1ye=9">
    <vt:lpwstr>TsbgQxL/9D8M20JjZwKlrLCMMFxYMLOR2DalG9uS0rsaDgLqchp9JGUKJVYX5DM7PQB90dUPKFjs6iI7zOl9yx8fFOiMlhmqpFLSAv2rlor9Csxp6Uffh8C6+L+JfoHE5y7OEb3Dhgh6+LjDACcl0QJ8r8hGHpS9ZgV+49GlzmvB2wtDeLUslz5N/KZQjOerz/ZfK1pleOgbNcaEJCWAZ1kpGFDvw++tFV/pbk1cD+cJWtgfZgaIeSiVWDycSq8</vt:lpwstr>
  </property>
</Properties>
</file>